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1100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5717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</w:t>
      </w:r>
      <w:r>
        <w:rPr>
          <w:rFonts w:ascii="Times New Roman" w:eastAsia="Times New Roman" w:hAnsi="Times New Roman" w:cs="Times New Roman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</w:rPr>
        <w:t>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>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алавата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Юрия Андреевича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привлекаемо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за совершение правонарушения предусмотренного ч.1 ст. 20.25 Кодекса Российской Федерации об административных правонарушениях, ранее привлекалась по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 20 Кодекса Российской Федерации об административных правонарушениях.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 разъяснены права, предусмотренные ст. 25.1 Кодекса Российской Федерации об административных правонарушениях. Ходатайств не поступило.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 Лянтор, мкр. 1, дом-16, квартира-12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/расписка/,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 </w:t>
      </w:r>
      <w:r>
        <w:rPr>
          <w:rFonts w:ascii="Times New Roman" w:eastAsia="Times New Roman" w:hAnsi="Times New Roman" w:cs="Times New Roman"/>
          <w:sz w:val="28"/>
          <w:szCs w:val="28"/>
        </w:rPr>
        <w:t>ст. 20.2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22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ч. 1 ст. 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Тимченко 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Тимченко Юрия Андреевича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019418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1rplc-11">
    <w:name w:val="cat-UserDefined grp-21 rplc-11"/>
    <w:basedOn w:val="DefaultParagraphFont"/>
  </w:style>
  <w:style w:type="character" w:customStyle="1" w:styleId="cat-UserDefinedgrp-22rplc-20">
    <w:name w:val="cat-UserDefined grp-22 rplc-20"/>
    <w:basedOn w:val="DefaultParagraphFont"/>
  </w:style>
  <w:style w:type="character" w:customStyle="1" w:styleId="cat-UserDefinedgrp-22rplc-26">
    <w:name w:val="cat-UserDefined grp-22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82628-52FF-4647-BE08-D2523259778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